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0070A">
      <w:pPr>
        <w:keepNext/>
        <w:spacing w:line="520" w:lineRule="exact"/>
        <w:jc w:val="center"/>
        <w:rPr>
          <w:rFonts w:ascii="黑体" w:eastAsia="黑体"/>
          <w:sz w:val="36"/>
          <w:szCs w:val="36"/>
          <w:lang w:eastAsia="zh-CN"/>
        </w:rPr>
      </w:pPr>
      <w:bookmarkStart w:id="0" w:name="_GoBack"/>
      <w:r>
        <w:rPr>
          <w:rFonts w:hint="eastAsia" w:ascii="黑体" w:eastAsia="黑体"/>
          <w:sz w:val="36"/>
          <w:szCs w:val="36"/>
          <w:lang w:eastAsia="zh-CN"/>
        </w:rPr>
        <w:t>河海大学心理健康教育中心教师岗位应聘申请表</w:t>
      </w:r>
    </w:p>
    <w:bookmarkEnd w:id="0"/>
    <w:tbl>
      <w:tblPr>
        <w:tblStyle w:val="34"/>
        <w:tblpPr w:leftFromText="180" w:rightFromText="180" w:vertAnchor="text" w:horzAnchor="page" w:tblpX="1166" w:tblpY="127"/>
        <w:tblOverlap w:val="never"/>
        <w:tblW w:w="96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194"/>
        <w:gridCol w:w="1249"/>
        <w:gridCol w:w="1242"/>
        <w:gridCol w:w="1276"/>
        <w:gridCol w:w="1418"/>
        <w:gridCol w:w="1769"/>
      </w:tblGrid>
      <w:tr w14:paraId="06CEB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526" w:type="dxa"/>
            <w:vAlign w:val="center"/>
          </w:tcPr>
          <w:p w14:paraId="59CB0A4F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94" w:type="dxa"/>
            <w:vAlign w:val="center"/>
          </w:tcPr>
          <w:p w14:paraId="5D576651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249" w:type="dxa"/>
            <w:vAlign w:val="center"/>
          </w:tcPr>
          <w:p w14:paraId="7CFD27A9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42" w:type="dxa"/>
            <w:vAlign w:val="center"/>
          </w:tcPr>
          <w:p w14:paraId="16E7705D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7CE5DE7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52F530A6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769" w:type="dxa"/>
            <w:vMerge w:val="restart"/>
            <w:vAlign w:val="center"/>
          </w:tcPr>
          <w:p w14:paraId="23581FF5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317E6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1526" w:type="dxa"/>
            <w:vAlign w:val="center"/>
          </w:tcPr>
          <w:p w14:paraId="425DB3CB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94" w:type="dxa"/>
            <w:vAlign w:val="center"/>
          </w:tcPr>
          <w:p w14:paraId="1FC75AC0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249" w:type="dxa"/>
            <w:vAlign w:val="center"/>
          </w:tcPr>
          <w:p w14:paraId="3DF12FB9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14:paraId="68C099FB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242" w:type="dxa"/>
            <w:vAlign w:val="center"/>
          </w:tcPr>
          <w:p w14:paraId="3FE020DA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4592FE7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418" w:type="dxa"/>
            <w:vAlign w:val="center"/>
          </w:tcPr>
          <w:p w14:paraId="3C8F6931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769" w:type="dxa"/>
            <w:vMerge w:val="continue"/>
            <w:vAlign w:val="center"/>
          </w:tcPr>
          <w:p w14:paraId="64C34016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6D46D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1526" w:type="dxa"/>
            <w:vAlign w:val="center"/>
          </w:tcPr>
          <w:p w14:paraId="59BC268C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1194" w:type="dxa"/>
            <w:vAlign w:val="center"/>
          </w:tcPr>
          <w:p w14:paraId="221FBFC6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249" w:type="dxa"/>
            <w:vAlign w:val="center"/>
          </w:tcPr>
          <w:p w14:paraId="370CCC86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最高学历学位</w:t>
            </w:r>
          </w:p>
        </w:tc>
        <w:tc>
          <w:tcPr>
            <w:tcW w:w="1242" w:type="dxa"/>
            <w:vAlign w:val="center"/>
          </w:tcPr>
          <w:p w14:paraId="010EF000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519CFC5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418" w:type="dxa"/>
            <w:vAlign w:val="center"/>
          </w:tcPr>
          <w:p w14:paraId="3A449302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769" w:type="dxa"/>
            <w:vMerge w:val="continue"/>
            <w:vAlign w:val="center"/>
          </w:tcPr>
          <w:p w14:paraId="73C87BEB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36702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1526" w:type="dxa"/>
            <w:vAlign w:val="center"/>
          </w:tcPr>
          <w:p w14:paraId="425D4ACF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443" w:type="dxa"/>
            <w:gridSpan w:val="2"/>
            <w:vAlign w:val="center"/>
          </w:tcPr>
          <w:p w14:paraId="100BD17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242" w:type="dxa"/>
            <w:vAlign w:val="center"/>
          </w:tcPr>
          <w:p w14:paraId="306EF1FC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hint="eastAsia"/>
                <w:sz w:val="24"/>
              </w:rPr>
              <w:t>mail</w:t>
            </w:r>
          </w:p>
        </w:tc>
        <w:tc>
          <w:tcPr>
            <w:tcW w:w="2694" w:type="dxa"/>
            <w:gridSpan w:val="2"/>
            <w:vAlign w:val="center"/>
          </w:tcPr>
          <w:p w14:paraId="2B4615C8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769" w:type="dxa"/>
            <w:vMerge w:val="continue"/>
          </w:tcPr>
          <w:p w14:paraId="3ABE6D34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786F7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526" w:type="dxa"/>
            <w:vAlign w:val="center"/>
          </w:tcPr>
          <w:p w14:paraId="56C3640C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联系地址</w:t>
            </w:r>
          </w:p>
        </w:tc>
        <w:tc>
          <w:tcPr>
            <w:tcW w:w="6379" w:type="dxa"/>
            <w:gridSpan w:val="5"/>
            <w:vAlign w:val="center"/>
          </w:tcPr>
          <w:p w14:paraId="20E2076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769" w:type="dxa"/>
            <w:vMerge w:val="continue"/>
          </w:tcPr>
          <w:p w14:paraId="1A423171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637EA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526" w:type="dxa"/>
            <w:vAlign w:val="center"/>
          </w:tcPr>
          <w:p w14:paraId="3A660526"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专业资质</w:t>
            </w:r>
          </w:p>
        </w:tc>
        <w:tc>
          <w:tcPr>
            <w:tcW w:w="8148" w:type="dxa"/>
            <w:gridSpan w:val="6"/>
            <w:vAlign w:val="center"/>
          </w:tcPr>
          <w:p w14:paraId="18C1F271">
            <w:pPr>
              <w:spacing w:line="240" w:lineRule="auto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此栏请填写是否具备注册助理心理师、注册心理师、注册督导师等专业资质，相关注册人员请提供注册号</w:t>
            </w:r>
          </w:p>
        </w:tc>
      </w:tr>
      <w:tr w14:paraId="1AF02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9674" w:type="dxa"/>
            <w:gridSpan w:val="7"/>
            <w:vAlign w:val="center"/>
          </w:tcPr>
          <w:p w14:paraId="668F1A48">
            <w:pPr>
              <w:spacing w:line="240" w:lineRule="auto"/>
              <w:jc w:val="center"/>
              <w:rPr>
                <w:b/>
                <w:szCs w:val="28"/>
                <w:lang w:eastAsia="zh-CN"/>
              </w:rPr>
            </w:pPr>
            <w:r>
              <w:rPr>
                <w:rFonts w:hint="eastAsia"/>
                <w:b/>
                <w:szCs w:val="28"/>
                <w:lang w:eastAsia="zh-CN"/>
              </w:rPr>
              <w:t>学习经历（自高中填写）</w:t>
            </w:r>
          </w:p>
        </w:tc>
      </w:tr>
      <w:tr w14:paraId="07DC7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1526" w:type="dxa"/>
            <w:vAlign w:val="center"/>
          </w:tcPr>
          <w:p w14:paraId="0A4609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3685" w:type="dxa"/>
            <w:gridSpan w:val="3"/>
            <w:vAlign w:val="center"/>
          </w:tcPr>
          <w:p w14:paraId="3BF102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学习单位及任职</w:t>
            </w:r>
          </w:p>
        </w:tc>
        <w:tc>
          <w:tcPr>
            <w:tcW w:w="1276" w:type="dxa"/>
            <w:vAlign w:val="center"/>
          </w:tcPr>
          <w:p w14:paraId="27F6530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418" w:type="dxa"/>
            <w:vAlign w:val="center"/>
          </w:tcPr>
          <w:p w14:paraId="2FDD22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学历、学位</w:t>
            </w:r>
          </w:p>
        </w:tc>
        <w:tc>
          <w:tcPr>
            <w:tcW w:w="1769" w:type="dxa"/>
            <w:vAlign w:val="center"/>
          </w:tcPr>
          <w:p w14:paraId="506683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辅导员或导师</w:t>
            </w:r>
          </w:p>
        </w:tc>
      </w:tr>
      <w:tr w14:paraId="776F8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526" w:type="dxa"/>
            <w:vAlign w:val="center"/>
          </w:tcPr>
          <w:p w14:paraId="30C9C878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481C5E3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35632EE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CEC7F9F">
            <w:pPr>
              <w:jc w:val="center"/>
              <w:rPr>
                <w:sz w:val="24"/>
              </w:rPr>
            </w:pPr>
          </w:p>
        </w:tc>
        <w:tc>
          <w:tcPr>
            <w:tcW w:w="1769" w:type="dxa"/>
            <w:vAlign w:val="center"/>
          </w:tcPr>
          <w:p w14:paraId="37E8C237">
            <w:pPr>
              <w:jc w:val="center"/>
              <w:rPr>
                <w:sz w:val="24"/>
              </w:rPr>
            </w:pPr>
          </w:p>
        </w:tc>
      </w:tr>
      <w:tr w14:paraId="7A47F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526" w:type="dxa"/>
            <w:vAlign w:val="center"/>
          </w:tcPr>
          <w:p w14:paraId="0DB89CC9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7E6377C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8F5EB73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D56676E">
            <w:pPr>
              <w:jc w:val="center"/>
              <w:rPr>
                <w:sz w:val="24"/>
              </w:rPr>
            </w:pPr>
          </w:p>
        </w:tc>
        <w:tc>
          <w:tcPr>
            <w:tcW w:w="1769" w:type="dxa"/>
            <w:vAlign w:val="center"/>
          </w:tcPr>
          <w:p w14:paraId="16CAB9D6">
            <w:pPr>
              <w:jc w:val="center"/>
              <w:rPr>
                <w:sz w:val="24"/>
              </w:rPr>
            </w:pPr>
          </w:p>
        </w:tc>
      </w:tr>
      <w:tr w14:paraId="4298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526" w:type="dxa"/>
            <w:vAlign w:val="center"/>
          </w:tcPr>
          <w:p w14:paraId="35BBCF00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010104C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F1FF3BF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7D6B07E">
            <w:pPr>
              <w:jc w:val="center"/>
              <w:rPr>
                <w:sz w:val="24"/>
              </w:rPr>
            </w:pPr>
          </w:p>
        </w:tc>
        <w:tc>
          <w:tcPr>
            <w:tcW w:w="1769" w:type="dxa"/>
            <w:vAlign w:val="center"/>
          </w:tcPr>
          <w:p w14:paraId="723DA966">
            <w:pPr>
              <w:jc w:val="center"/>
              <w:rPr>
                <w:sz w:val="24"/>
              </w:rPr>
            </w:pPr>
          </w:p>
        </w:tc>
      </w:tr>
      <w:tr w14:paraId="29061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526" w:type="dxa"/>
            <w:vAlign w:val="center"/>
          </w:tcPr>
          <w:p w14:paraId="75F9007A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6C944F7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0BA6254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95AE3FD">
            <w:pPr>
              <w:jc w:val="center"/>
              <w:rPr>
                <w:sz w:val="24"/>
              </w:rPr>
            </w:pPr>
          </w:p>
        </w:tc>
        <w:tc>
          <w:tcPr>
            <w:tcW w:w="1769" w:type="dxa"/>
            <w:vAlign w:val="center"/>
          </w:tcPr>
          <w:p w14:paraId="0EE958F3">
            <w:pPr>
              <w:jc w:val="center"/>
              <w:rPr>
                <w:sz w:val="24"/>
              </w:rPr>
            </w:pPr>
          </w:p>
        </w:tc>
      </w:tr>
      <w:tr w14:paraId="326D4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26" w:type="dxa"/>
            <w:vAlign w:val="center"/>
          </w:tcPr>
          <w:p w14:paraId="696C1F8F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7403A31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A938F27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9E7AC34">
            <w:pPr>
              <w:jc w:val="center"/>
              <w:rPr>
                <w:sz w:val="24"/>
              </w:rPr>
            </w:pPr>
          </w:p>
        </w:tc>
        <w:tc>
          <w:tcPr>
            <w:tcW w:w="1769" w:type="dxa"/>
            <w:vAlign w:val="center"/>
          </w:tcPr>
          <w:p w14:paraId="67C602FB">
            <w:pPr>
              <w:jc w:val="center"/>
              <w:rPr>
                <w:sz w:val="24"/>
              </w:rPr>
            </w:pPr>
          </w:p>
        </w:tc>
      </w:tr>
      <w:tr w14:paraId="6A7B6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1526" w:type="dxa"/>
            <w:vAlign w:val="center"/>
          </w:tcPr>
          <w:p w14:paraId="25E1181B">
            <w:pPr>
              <w:jc w:val="center"/>
              <w:rPr>
                <w:sz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476696C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5B246E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355D444">
            <w:pPr>
              <w:jc w:val="center"/>
              <w:rPr>
                <w:sz w:val="24"/>
              </w:rPr>
            </w:pPr>
          </w:p>
        </w:tc>
        <w:tc>
          <w:tcPr>
            <w:tcW w:w="1769" w:type="dxa"/>
            <w:vAlign w:val="center"/>
          </w:tcPr>
          <w:p w14:paraId="6EBD2D2F">
            <w:pPr>
              <w:jc w:val="center"/>
              <w:rPr>
                <w:sz w:val="24"/>
              </w:rPr>
            </w:pPr>
          </w:p>
        </w:tc>
      </w:tr>
      <w:tr w14:paraId="78BB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674" w:type="dxa"/>
            <w:gridSpan w:val="7"/>
            <w:vAlign w:val="center"/>
          </w:tcPr>
          <w:p w14:paraId="1B35C45F">
            <w:pPr>
              <w:spacing w:line="240" w:lineRule="auto"/>
              <w:jc w:val="center"/>
              <w:rPr>
                <w:b/>
                <w:sz w:val="24"/>
                <w:lang w:eastAsia="zh-CN"/>
              </w:rPr>
            </w:pPr>
            <w:r>
              <w:rPr>
                <w:rFonts w:hint="eastAsia"/>
                <w:b/>
                <w:szCs w:val="28"/>
                <w:lang w:eastAsia="zh-CN"/>
              </w:rPr>
              <w:t>工作经历及在校社会活动经历（请逐条列举）</w:t>
            </w:r>
          </w:p>
        </w:tc>
      </w:tr>
      <w:tr w14:paraId="1537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0" w:hRule="atLeast"/>
        </w:trPr>
        <w:tc>
          <w:tcPr>
            <w:tcW w:w="9674" w:type="dxa"/>
            <w:gridSpan w:val="7"/>
            <w:vAlign w:val="center"/>
          </w:tcPr>
          <w:p w14:paraId="632353B7">
            <w:pPr>
              <w:jc w:val="center"/>
              <w:rPr>
                <w:sz w:val="24"/>
                <w:lang w:eastAsia="zh-CN"/>
              </w:rPr>
            </w:pPr>
          </w:p>
          <w:p w14:paraId="4E29D18B">
            <w:pPr>
              <w:jc w:val="center"/>
              <w:rPr>
                <w:sz w:val="24"/>
                <w:lang w:eastAsia="zh-CN"/>
              </w:rPr>
            </w:pPr>
          </w:p>
          <w:p w14:paraId="249B95C3">
            <w:pPr>
              <w:jc w:val="center"/>
              <w:rPr>
                <w:sz w:val="24"/>
                <w:lang w:eastAsia="zh-CN"/>
              </w:rPr>
            </w:pPr>
          </w:p>
          <w:p w14:paraId="39D9ED83">
            <w:pPr>
              <w:jc w:val="center"/>
              <w:rPr>
                <w:sz w:val="24"/>
                <w:lang w:eastAsia="zh-CN"/>
              </w:rPr>
            </w:pPr>
          </w:p>
          <w:p w14:paraId="6A45FCE2">
            <w:pPr>
              <w:jc w:val="center"/>
              <w:rPr>
                <w:sz w:val="24"/>
                <w:lang w:eastAsia="zh-CN"/>
              </w:rPr>
            </w:pPr>
          </w:p>
          <w:p w14:paraId="0C40AFFB">
            <w:pPr>
              <w:jc w:val="center"/>
              <w:rPr>
                <w:sz w:val="24"/>
                <w:lang w:eastAsia="zh-CN"/>
              </w:rPr>
            </w:pPr>
          </w:p>
          <w:p w14:paraId="683ABA2E">
            <w:pPr>
              <w:jc w:val="center"/>
              <w:rPr>
                <w:sz w:val="24"/>
                <w:lang w:eastAsia="zh-CN"/>
              </w:rPr>
            </w:pPr>
          </w:p>
          <w:p w14:paraId="2A5FD04A">
            <w:pPr>
              <w:jc w:val="center"/>
              <w:rPr>
                <w:sz w:val="24"/>
                <w:lang w:eastAsia="zh-CN"/>
              </w:rPr>
            </w:pPr>
          </w:p>
          <w:p w14:paraId="3DA59AFD">
            <w:pPr>
              <w:jc w:val="center"/>
              <w:rPr>
                <w:sz w:val="24"/>
                <w:lang w:eastAsia="zh-CN"/>
              </w:rPr>
            </w:pPr>
          </w:p>
        </w:tc>
      </w:tr>
      <w:tr w14:paraId="72273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9674" w:type="dxa"/>
            <w:gridSpan w:val="7"/>
            <w:vAlign w:val="center"/>
          </w:tcPr>
          <w:p w14:paraId="151C1A3C">
            <w:pPr>
              <w:spacing w:line="240" w:lineRule="auto"/>
              <w:jc w:val="center"/>
              <w:rPr>
                <w:b/>
                <w:sz w:val="24"/>
                <w:lang w:eastAsia="zh-CN"/>
              </w:rPr>
            </w:pPr>
            <w:r>
              <w:rPr>
                <w:rFonts w:hint="eastAsia"/>
                <w:b/>
                <w:szCs w:val="28"/>
                <w:lang w:eastAsia="zh-CN"/>
              </w:rPr>
              <w:t>心理咨询专业训练经历（请逐条列举）</w:t>
            </w:r>
          </w:p>
        </w:tc>
      </w:tr>
      <w:tr w14:paraId="18242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</w:trPr>
        <w:tc>
          <w:tcPr>
            <w:tcW w:w="9674" w:type="dxa"/>
            <w:gridSpan w:val="7"/>
            <w:vAlign w:val="center"/>
          </w:tcPr>
          <w:p w14:paraId="233504F3">
            <w:pPr>
              <w:jc w:val="center"/>
              <w:rPr>
                <w:b/>
                <w:sz w:val="24"/>
                <w:lang w:eastAsia="zh-CN"/>
              </w:rPr>
            </w:pPr>
          </w:p>
          <w:p w14:paraId="0FC2F2A9">
            <w:pPr>
              <w:jc w:val="center"/>
              <w:rPr>
                <w:b/>
                <w:sz w:val="24"/>
                <w:lang w:eastAsia="zh-CN"/>
              </w:rPr>
            </w:pPr>
          </w:p>
          <w:p w14:paraId="79B8D45E">
            <w:pPr>
              <w:jc w:val="center"/>
              <w:rPr>
                <w:b/>
                <w:sz w:val="24"/>
                <w:lang w:eastAsia="zh-CN"/>
              </w:rPr>
            </w:pPr>
          </w:p>
          <w:p w14:paraId="2AA70E27">
            <w:pPr>
              <w:jc w:val="center"/>
              <w:rPr>
                <w:b/>
                <w:sz w:val="24"/>
                <w:lang w:eastAsia="zh-CN"/>
              </w:rPr>
            </w:pPr>
          </w:p>
          <w:p w14:paraId="793743C1">
            <w:pPr>
              <w:jc w:val="center"/>
              <w:rPr>
                <w:b/>
                <w:sz w:val="24"/>
                <w:lang w:eastAsia="zh-CN"/>
              </w:rPr>
            </w:pPr>
          </w:p>
          <w:p w14:paraId="5AB1E25F">
            <w:pPr>
              <w:jc w:val="center"/>
              <w:rPr>
                <w:b/>
                <w:sz w:val="24"/>
                <w:lang w:eastAsia="zh-CN"/>
              </w:rPr>
            </w:pPr>
          </w:p>
          <w:p w14:paraId="65556582">
            <w:pPr>
              <w:jc w:val="center"/>
              <w:rPr>
                <w:b/>
                <w:sz w:val="24"/>
                <w:lang w:eastAsia="zh-CN"/>
              </w:rPr>
            </w:pPr>
          </w:p>
        </w:tc>
      </w:tr>
      <w:tr w14:paraId="101A1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9674" w:type="dxa"/>
            <w:gridSpan w:val="7"/>
            <w:vAlign w:val="center"/>
          </w:tcPr>
          <w:p w14:paraId="3E564ECE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8"/>
                <w:lang w:eastAsia="zh-CN"/>
              </w:rPr>
              <w:t>个人特色及自我评价</w:t>
            </w:r>
          </w:p>
        </w:tc>
      </w:tr>
      <w:tr w14:paraId="6F5B2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8" w:hRule="atLeast"/>
        </w:trPr>
        <w:tc>
          <w:tcPr>
            <w:tcW w:w="9674" w:type="dxa"/>
            <w:gridSpan w:val="7"/>
            <w:vAlign w:val="center"/>
          </w:tcPr>
          <w:p w14:paraId="545581A3">
            <w:pPr>
              <w:jc w:val="center"/>
              <w:rPr>
                <w:sz w:val="24"/>
              </w:rPr>
            </w:pPr>
          </w:p>
        </w:tc>
      </w:tr>
      <w:tr w14:paraId="6D5CB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674" w:type="dxa"/>
            <w:gridSpan w:val="7"/>
            <w:vAlign w:val="center"/>
          </w:tcPr>
          <w:p w14:paraId="18436A96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8"/>
                <w:lang w:eastAsia="zh-CN"/>
              </w:rPr>
              <w:t>其他需要说明事项</w:t>
            </w:r>
          </w:p>
        </w:tc>
      </w:tr>
      <w:tr w14:paraId="748E7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6" w:hRule="atLeast"/>
        </w:trPr>
        <w:tc>
          <w:tcPr>
            <w:tcW w:w="9674" w:type="dxa"/>
            <w:gridSpan w:val="7"/>
            <w:vAlign w:val="center"/>
          </w:tcPr>
          <w:p w14:paraId="19307F40">
            <w:pPr>
              <w:rPr>
                <w:sz w:val="24"/>
              </w:rPr>
            </w:pPr>
          </w:p>
        </w:tc>
      </w:tr>
      <w:tr w14:paraId="66BE8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674" w:type="dxa"/>
            <w:gridSpan w:val="7"/>
            <w:vAlign w:val="center"/>
          </w:tcPr>
          <w:p w14:paraId="17A9C385">
            <w:pPr>
              <w:spacing w:line="240" w:lineRule="auto"/>
              <w:jc w:val="center"/>
              <w:rPr>
                <w:b/>
                <w:szCs w:val="28"/>
                <w:lang w:eastAsia="zh-CN"/>
              </w:rPr>
            </w:pPr>
            <w:r>
              <w:rPr>
                <w:rFonts w:hint="eastAsia"/>
                <w:b/>
                <w:szCs w:val="28"/>
                <w:lang w:eastAsia="zh-CN"/>
              </w:rPr>
              <w:t>与本校教职工有何亲属关系请说明（必填，请如实填写，没有则填无）</w:t>
            </w:r>
          </w:p>
        </w:tc>
      </w:tr>
      <w:tr w14:paraId="503A4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atLeast"/>
        </w:trPr>
        <w:tc>
          <w:tcPr>
            <w:tcW w:w="9674" w:type="dxa"/>
            <w:gridSpan w:val="7"/>
            <w:vAlign w:val="center"/>
          </w:tcPr>
          <w:p w14:paraId="3682BA85">
            <w:pPr>
              <w:rPr>
                <w:sz w:val="24"/>
                <w:lang w:eastAsia="zh-CN"/>
              </w:rPr>
            </w:pPr>
          </w:p>
        </w:tc>
      </w:tr>
      <w:tr w14:paraId="0DFD9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9674" w:type="dxa"/>
            <w:gridSpan w:val="7"/>
            <w:vAlign w:val="center"/>
          </w:tcPr>
          <w:p w14:paraId="679659BD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8"/>
                <w:lang w:eastAsia="zh-CN"/>
              </w:rPr>
              <w:t>个人承诺及签名</w:t>
            </w:r>
          </w:p>
        </w:tc>
      </w:tr>
      <w:tr w14:paraId="55DF2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2" w:hRule="atLeast"/>
        </w:trPr>
        <w:tc>
          <w:tcPr>
            <w:tcW w:w="9674" w:type="dxa"/>
            <w:gridSpan w:val="7"/>
            <w:vAlign w:val="center"/>
          </w:tcPr>
          <w:p w14:paraId="39BD8A79">
            <w:pPr>
              <w:spacing w:line="0" w:lineRule="atLeast"/>
              <w:jc w:val="center"/>
              <w:rPr>
                <w:sz w:val="24"/>
                <w:lang w:eastAsia="zh-CN"/>
              </w:rPr>
            </w:pPr>
          </w:p>
          <w:p w14:paraId="7CE4E432">
            <w:pPr>
              <w:spacing w:line="0" w:lineRule="atLeast"/>
              <w:jc w:val="center"/>
              <w:rPr>
                <w:rFonts w:cs="仿宋_GB2312"/>
                <w:b/>
                <w:bCs/>
                <w:szCs w:val="28"/>
                <w:lang w:eastAsia="zh-CN"/>
              </w:rPr>
            </w:pPr>
            <w:r>
              <w:rPr>
                <w:rFonts w:hint="eastAsia" w:cs="仿宋_GB2312"/>
                <w:b/>
                <w:bCs/>
                <w:szCs w:val="28"/>
                <w:lang w:eastAsia="zh-CN"/>
              </w:rPr>
              <w:t>本人承诺以上所填写内容属实，如有不实，责任自负。</w:t>
            </w:r>
          </w:p>
          <w:p w14:paraId="20CDBA0B">
            <w:pPr>
              <w:ind w:firstLine="5520" w:firstLineChars="2300"/>
              <w:rPr>
                <w:sz w:val="24"/>
                <w:lang w:eastAsia="zh-CN"/>
              </w:rPr>
            </w:pPr>
          </w:p>
          <w:p w14:paraId="0F66FAC3">
            <w:pPr>
              <w:ind w:firstLine="6440" w:firstLineChars="2300"/>
              <w:rPr>
                <w:szCs w:val="28"/>
              </w:rPr>
            </w:pPr>
            <w:r>
              <w:rPr>
                <w:rFonts w:hint="eastAsia"/>
                <w:szCs w:val="28"/>
              </w:rPr>
              <w:t>个人签名：</w:t>
            </w:r>
          </w:p>
          <w:p w14:paraId="7CAEB83E">
            <w:pPr>
              <w:ind w:firstLine="5880" w:firstLineChars="2100"/>
              <w:rPr>
                <w:sz w:val="24"/>
              </w:rPr>
            </w:pPr>
            <w:r>
              <w:rPr>
                <w:rFonts w:hint="eastAsia"/>
                <w:szCs w:val="28"/>
              </w:rPr>
              <w:t>2</w:t>
            </w:r>
            <w:r>
              <w:rPr>
                <w:szCs w:val="28"/>
              </w:rPr>
              <w:t>026</w:t>
            </w:r>
            <w:r>
              <w:rPr>
                <w:rFonts w:hint="eastAsia"/>
                <w:szCs w:val="28"/>
              </w:rPr>
              <w:t xml:space="preserve">年 </w:t>
            </w:r>
            <w:r>
              <w:rPr>
                <w:szCs w:val="28"/>
              </w:rPr>
              <w:t xml:space="preserve">  </w:t>
            </w:r>
            <w:r>
              <w:rPr>
                <w:rFonts w:hint="eastAsia"/>
                <w:szCs w:val="28"/>
              </w:rPr>
              <w:t xml:space="preserve">月 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日</w:t>
            </w:r>
          </w:p>
        </w:tc>
      </w:tr>
    </w:tbl>
    <w:p w14:paraId="67E6BAA0"/>
    <w:sectPr>
      <w:foot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24151118"/>
      <w:docPartObj>
        <w:docPartGallery w:val="AutoText"/>
      </w:docPartObj>
    </w:sdtPr>
    <w:sdtEndPr>
      <w:rPr>
        <w:sz w:val="21"/>
        <w:szCs w:val="21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sz w:val="21"/>
            <w:szCs w:val="21"/>
          </w:rPr>
        </w:sdtEndPr>
        <w:sdtContent>
          <w:p w14:paraId="426676CD">
            <w:pPr>
              <w:pStyle w:val="2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zh-CN" w:eastAsia="zh-CN"/>
              </w:rPr>
              <w:t xml:space="preserve"> </w:t>
            </w: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PAGE</w:instrText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  <w:lang w:val="zh-CN" w:eastAsia="zh-CN"/>
              </w:rPr>
              <w:t xml:space="preserve"> / </w:t>
            </w: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NUMPAGES</w:instrText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fldChar w:fldCharType="end"/>
            </w:r>
          </w:p>
        </w:sdtContent>
      </w:sdt>
    </w:sdtContent>
  </w:sdt>
  <w:p w14:paraId="3384A806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5A21"/>
    <w:rsid w:val="00013177"/>
    <w:rsid w:val="00013372"/>
    <w:rsid w:val="00021DAA"/>
    <w:rsid w:val="00023107"/>
    <w:rsid w:val="00034616"/>
    <w:rsid w:val="0006063C"/>
    <w:rsid w:val="00060DAE"/>
    <w:rsid w:val="000641AC"/>
    <w:rsid w:val="00071D22"/>
    <w:rsid w:val="00075DB7"/>
    <w:rsid w:val="00076595"/>
    <w:rsid w:val="00086A20"/>
    <w:rsid w:val="00093D7F"/>
    <w:rsid w:val="00095A06"/>
    <w:rsid w:val="000B0F64"/>
    <w:rsid w:val="000B1083"/>
    <w:rsid w:val="000B134B"/>
    <w:rsid w:val="000D0628"/>
    <w:rsid w:val="000D1E48"/>
    <w:rsid w:val="000D45F4"/>
    <w:rsid w:val="000D48D3"/>
    <w:rsid w:val="000D52F7"/>
    <w:rsid w:val="000E2B97"/>
    <w:rsid w:val="000E56B8"/>
    <w:rsid w:val="000F028B"/>
    <w:rsid w:val="00136FF3"/>
    <w:rsid w:val="0015074B"/>
    <w:rsid w:val="00150780"/>
    <w:rsid w:val="00154CB3"/>
    <w:rsid w:val="001601E6"/>
    <w:rsid w:val="00160CE3"/>
    <w:rsid w:val="0016226C"/>
    <w:rsid w:val="00166EBD"/>
    <w:rsid w:val="001902EC"/>
    <w:rsid w:val="001927CA"/>
    <w:rsid w:val="00192F52"/>
    <w:rsid w:val="00195394"/>
    <w:rsid w:val="00197649"/>
    <w:rsid w:val="001A0628"/>
    <w:rsid w:val="001A19C6"/>
    <w:rsid w:val="001C07E0"/>
    <w:rsid w:val="001C2B46"/>
    <w:rsid w:val="001C2CC1"/>
    <w:rsid w:val="001C7A4E"/>
    <w:rsid w:val="001D582C"/>
    <w:rsid w:val="001D5DBC"/>
    <w:rsid w:val="001F46EA"/>
    <w:rsid w:val="001F50ED"/>
    <w:rsid w:val="0020202A"/>
    <w:rsid w:val="002041DB"/>
    <w:rsid w:val="00214443"/>
    <w:rsid w:val="00221F9E"/>
    <w:rsid w:val="0022233A"/>
    <w:rsid w:val="00236571"/>
    <w:rsid w:val="00244319"/>
    <w:rsid w:val="0024752B"/>
    <w:rsid w:val="00254844"/>
    <w:rsid w:val="0026124D"/>
    <w:rsid w:val="00266859"/>
    <w:rsid w:val="002669AA"/>
    <w:rsid w:val="0027295C"/>
    <w:rsid w:val="00273CB3"/>
    <w:rsid w:val="00284BDA"/>
    <w:rsid w:val="00286E7A"/>
    <w:rsid w:val="00287FCE"/>
    <w:rsid w:val="00290825"/>
    <w:rsid w:val="0029224D"/>
    <w:rsid w:val="0029639D"/>
    <w:rsid w:val="00296D8E"/>
    <w:rsid w:val="002A1225"/>
    <w:rsid w:val="002A1B8C"/>
    <w:rsid w:val="002A542E"/>
    <w:rsid w:val="002A7BBC"/>
    <w:rsid w:val="002B208B"/>
    <w:rsid w:val="002C462D"/>
    <w:rsid w:val="002C5D3C"/>
    <w:rsid w:val="002C735B"/>
    <w:rsid w:val="002D5658"/>
    <w:rsid w:val="002E0669"/>
    <w:rsid w:val="002E1E9C"/>
    <w:rsid w:val="002E54CB"/>
    <w:rsid w:val="002E7CC8"/>
    <w:rsid w:val="002F0745"/>
    <w:rsid w:val="002F2D3B"/>
    <w:rsid w:val="002F644E"/>
    <w:rsid w:val="00305784"/>
    <w:rsid w:val="0032092B"/>
    <w:rsid w:val="00324FC1"/>
    <w:rsid w:val="00326F90"/>
    <w:rsid w:val="00330250"/>
    <w:rsid w:val="00331680"/>
    <w:rsid w:val="0033226E"/>
    <w:rsid w:val="0033289C"/>
    <w:rsid w:val="00332FE0"/>
    <w:rsid w:val="00343A29"/>
    <w:rsid w:val="00345756"/>
    <w:rsid w:val="003474EF"/>
    <w:rsid w:val="003743AE"/>
    <w:rsid w:val="00374465"/>
    <w:rsid w:val="00375A2A"/>
    <w:rsid w:val="003840DC"/>
    <w:rsid w:val="00390D59"/>
    <w:rsid w:val="003A71CE"/>
    <w:rsid w:val="003B0F56"/>
    <w:rsid w:val="003B2031"/>
    <w:rsid w:val="003B2617"/>
    <w:rsid w:val="003B31DD"/>
    <w:rsid w:val="003B42ED"/>
    <w:rsid w:val="003B4F8F"/>
    <w:rsid w:val="003C00F5"/>
    <w:rsid w:val="003C7036"/>
    <w:rsid w:val="003D6B18"/>
    <w:rsid w:val="003F1E14"/>
    <w:rsid w:val="003F4F26"/>
    <w:rsid w:val="003F7EFF"/>
    <w:rsid w:val="0042771E"/>
    <w:rsid w:val="00435478"/>
    <w:rsid w:val="00435C9D"/>
    <w:rsid w:val="004377D9"/>
    <w:rsid w:val="00441947"/>
    <w:rsid w:val="00443A8D"/>
    <w:rsid w:val="004446C7"/>
    <w:rsid w:val="004613C3"/>
    <w:rsid w:val="00461633"/>
    <w:rsid w:val="004743DC"/>
    <w:rsid w:val="00480341"/>
    <w:rsid w:val="00485A8B"/>
    <w:rsid w:val="00491962"/>
    <w:rsid w:val="004A1A26"/>
    <w:rsid w:val="004A23BC"/>
    <w:rsid w:val="004A2D8B"/>
    <w:rsid w:val="004B08A5"/>
    <w:rsid w:val="004B192B"/>
    <w:rsid w:val="004B3F16"/>
    <w:rsid w:val="004C2420"/>
    <w:rsid w:val="004D1771"/>
    <w:rsid w:val="004D2C29"/>
    <w:rsid w:val="004D6B67"/>
    <w:rsid w:val="004D731E"/>
    <w:rsid w:val="004E04DE"/>
    <w:rsid w:val="004F0C39"/>
    <w:rsid w:val="004F50DB"/>
    <w:rsid w:val="005014E1"/>
    <w:rsid w:val="00505FC5"/>
    <w:rsid w:val="005100A1"/>
    <w:rsid w:val="005158B2"/>
    <w:rsid w:val="005172B2"/>
    <w:rsid w:val="00517529"/>
    <w:rsid w:val="005259B3"/>
    <w:rsid w:val="00530D6D"/>
    <w:rsid w:val="00533A8D"/>
    <w:rsid w:val="00556C8B"/>
    <w:rsid w:val="005572C4"/>
    <w:rsid w:val="00564BF0"/>
    <w:rsid w:val="00572FE7"/>
    <w:rsid w:val="00596F54"/>
    <w:rsid w:val="005A4080"/>
    <w:rsid w:val="005A4497"/>
    <w:rsid w:val="005B1260"/>
    <w:rsid w:val="005B6303"/>
    <w:rsid w:val="005C6FE8"/>
    <w:rsid w:val="005D6BD6"/>
    <w:rsid w:val="005E6439"/>
    <w:rsid w:val="005F0E3B"/>
    <w:rsid w:val="005F3EBD"/>
    <w:rsid w:val="005F3FDB"/>
    <w:rsid w:val="00600DDB"/>
    <w:rsid w:val="00601D7F"/>
    <w:rsid w:val="00601F94"/>
    <w:rsid w:val="00620E83"/>
    <w:rsid w:val="0063382C"/>
    <w:rsid w:val="006341C5"/>
    <w:rsid w:val="006468DB"/>
    <w:rsid w:val="00647A09"/>
    <w:rsid w:val="00650D13"/>
    <w:rsid w:val="00651B41"/>
    <w:rsid w:val="006535AA"/>
    <w:rsid w:val="00670305"/>
    <w:rsid w:val="00671C7A"/>
    <w:rsid w:val="006744B7"/>
    <w:rsid w:val="00677A71"/>
    <w:rsid w:val="00681937"/>
    <w:rsid w:val="006A0F35"/>
    <w:rsid w:val="006A1CB3"/>
    <w:rsid w:val="006A4B27"/>
    <w:rsid w:val="006A72FE"/>
    <w:rsid w:val="006B0E9A"/>
    <w:rsid w:val="006B5815"/>
    <w:rsid w:val="006C19F4"/>
    <w:rsid w:val="006C299B"/>
    <w:rsid w:val="006D1693"/>
    <w:rsid w:val="006D2784"/>
    <w:rsid w:val="006E6275"/>
    <w:rsid w:val="006F10F5"/>
    <w:rsid w:val="006F237E"/>
    <w:rsid w:val="006F24E9"/>
    <w:rsid w:val="00701298"/>
    <w:rsid w:val="0070459D"/>
    <w:rsid w:val="00705F8D"/>
    <w:rsid w:val="00711B11"/>
    <w:rsid w:val="007167E8"/>
    <w:rsid w:val="00724F38"/>
    <w:rsid w:val="007273F5"/>
    <w:rsid w:val="007352C7"/>
    <w:rsid w:val="00746AC4"/>
    <w:rsid w:val="00747C3A"/>
    <w:rsid w:val="007545F2"/>
    <w:rsid w:val="00755F30"/>
    <w:rsid w:val="007613B2"/>
    <w:rsid w:val="0076560C"/>
    <w:rsid w:val="0076668A"/>
    <w:rsid w:val="00775D8B"/>
    <w:rsid w:val="00775FD7"/>
    <w:rsid w:val="007764B2"/>
    <w:rsid w:val="007807BA"/>
    <w:rsid w:val="007840A2"/>
    <w:rsid w:val="00784614"/>
    <w:rsid w:val="00786317"/>
    <w:rsid w:val="0078798D"/>
    <w:rsid w:val="00790041"/>
    <w:rsid w:val="00796FFD"/>
    <w:rsid w:val="007A268E"/>
    <w:rsid w:val="007B0215"/>
    <w:rsid w:val="007B23EF"/>
    <w:rsid w:val="007B3383"/>
    <w:rsid w:val="007B3A69"/>
    <w:rsid w:val="007C5FFB"/>
    <w:rsid w:val="007D2ADB"/>
    <w:rsid w:val="007E058E"/>
    <w:rsid w:val="007E3AD1"/>
    <w:rsid w:val="007E7A6F"/>
    <w:rsid w:val="007F0508"/>
    <w:rsid w:val="007F4913"/>
    <w:rsid w:val="00800E50"/>
    <w:rsid w:val="0080239C"/>
    <w:rsid w:val="00803AB4"/>
    <w:rsid w:val="00803C8E"/>
    <w:rsid w:val="008045A1"/>
    <w:rsid w:val="00806EAE"/>
    <w:rsid w:val="00812CD3"/>
    <w:rsid w:val="00816EF8"/>
    <w:rsid w:val="0082142A"/>
    <w:rsid w:val="00841139"/>
    <w:rsid w:val="00845DBD"/>
    <w:rsid w:val="0085439D"/>
    <w:rsid w:val="0086127C"/>
    <w:rsid w:val="0086172B"/>
    <w:rsid w:val="00865E9D"/>
    <w:rsid w:val="008701DE"/>
    <w:rsid w:val="0087448D"/>
    <w:rsid w:val="0087707F"/>
    <w:rsid w:val="00882101"/>
    <w:rsid w:val="00882926"/>
    <w:rsid w:val="00886929"/>
    <w:rsid w:val="00891BD7"/>
    <w:rsid w:val="00896027"/>
    <w:rsid w:val="008B4706"/>
    <w:rsid w:val="008C40B5"/>
    <w:rsid w:val="008D44DC"/>
    <w:rsid w:val="008F1CBA"/>
    <w:rsid w:val="008F30A6"/>
    <w:rsid w:val="008F6518"/>
    <w:rsid w:val="008F7C2C"/>
    <w:rsid w:val="00902718"/>
    <w:rsid w:val="0090649E"/>
    <w:rsid w:val="00913015"/>
    <w:rsid w:val="00922713"/>
    <w:rsid w:val="009238BE"/>
    <w:rsid w:val="00930AC9"/>
    <w:rsid w:val="00930FAC"/>
    <w:rsid w:val="0093192E"/>
    <w:rsid w:val="0093295F"/>
    <w:rsid w:val="00941433"/>
    <w:rsid w:val="009445AA"/>
    <w:rsid w:val="00952FC7"/>
    <w:rsid w:val="00954013"/>
    <w:rsid w:val="00954B45"/>
    <w:rsid w:val="00955CEA"/>
    <w:rsid w:val="00960568"/>
    <w:rsid w:val="0096385E"/>
    <w:rsid w:val="00964B02"/>
    <w:rsid w:val="00964E18"/>
    <w:rsid w:val="00972FB2"/>
    <w:rsid w:val="00973EEF"/>
    <w:rsid w:val="00985ABE"/>
    <w:rsid w:val="0099359F"/>
    <w:rsid w:val="009962B2"/>
    <w:rsid w:val="009B4E94"/>
    <w:rsid w:val="009D0286"/>
    <w:rsid w:val="009D2C7B"/>
    <w:rsid w:val="009E0D97"/>
    <w:rsid w:val="009E2046"/>
    <w:rsid w:val="009E4C8A"/>
    <w:rsid w:val="009F02C1"/>
    <w:rsid w:val="009F305D"/>
    <w:rsid w:val="009F46E4"/>
    <w:rsid w:val="009F752A"/>
    <w:rsid w:val="00A0735F"/>
    <w:rsid w:val="00A1148C"/>
    <w:rsid w:val="00A25244"/>
    <w:rsid w:val="00A267A9"/>
    <w:rsid w:val="00A34539"/>
    <w:rsid w:val="00A3694F"/>
    <w:rsid w:val="00A526D5"/>
    <w:rsid w:val="00A63D9F"/>
    <w:rsid w:val="00A6480F"/>
    <w:rsid w:val="00A658AD"/>
    <w:rsid w:val="00A83788"/>
    <w:rsid w:val="00A83E5A"/>
    <w:rsid w:val="00A926A9"/>
    <w:rsid w:val="00A94191"/>
    <w:rsid w:val="00A95ED6"/>
    <w:rsid w:val="00AA1D8D"/>
    <w:rsid w:val="00AA54D0"/>
    <w:rsid w:val="00AA693C"/>
    <w:rsid w:val="00AA7931"/>
    <w:rsid w:val="00AC0D3E"/>
    <w:rsid w:val="00AC1116"/>
    <w:rsid w:val="00AC62C6"/>
    <w:rsid w:val="00AD472F"/>
    <w:rsid w:val="00AD63BD"/>
    <w:rsid w:val="00AD7725"/>
    <w:rsid w:val="00AD7DF6"/>
    <w:rsid w:val="00AF66EC"/>
    <w:rsid w:val="00B05FF8"/>
    <w:rsid w:val="00B06D96"/>
    <w:rsid w:val="00B10516"/>
    <w:rsid w:val="00B16BD7"/>
    <w:rsid w:val="00B24F43"/>
    <w:rsid w:val="00B25941"/>
    <w:rsid w:val="00B31052"/>
    <w:rsid w:val="00B47730"/>
    <w:rsid w:val="00B574C3"/>
    <w:rsid w:val="00B575D2"/>
    <w:rsid w:val="00B63208"/>
    <w:rsid w:val="00B7284E"/>
    <w:rsid w:val="00B72FAC"/>
    <w:rsid w:val="00B81CFC"/>
    <w:rsid w:val="00B83E87"/>
    <w:rsid w:val="00B87BF4"/>
    <w:rsid w:val="00B934EF"/>
    <w:rsid w:val="00B96350"/>
    <w:rsid w:val="00BA1B8F"/>
    <w:rsid w:val="00BA66B2"/>
    <w:rsid w:val="00BB02CE"/>
    <w:rsid w:val="00BC76F2"/>
    <w:rsid w:val="00BD2A41"/>
    <w:rsid w:val="00BE595F"/>
    <w:rsid w:val="00BF22F7"/>
    <w:rsid w:val="00BF7520"/>
    <w:rsid w:val="00C23AA9"/>
    <w:rsid w:val="00C32A61"/>
    <w:rsid w:val="00C35FA2"/>
    <w:rsid w:val="00C37671"/>
    <w:rsid w:val="00C42CC3"/>
    <w:rsid w:val="00C64C9F"/>
    <w:rsid w:val="00C72C70"/>
    <w:rsid w:val="00C77FD3"/>
    <w:rsid w:val="00C820A8"/>
    <w:rsid w:val="00C8505A"/>
    <w:rsid w:val="00C970B4"/>
    <w:rsid w:val="00CB0664"/>
    <w:rsid w:val="00CB4743"/>
    <w:rsid w:val="00CB7268"/>
    <w:rsid w:val="00CD4539"/>
    <w:rsid w:val="00CE68BE"/>
    <w:rsid w:val="00CE7F54"/>
    <w:rsid w:val="00CF0828"/>
    <w:rsid w:val="00CF2E15"/>
    <w:rsid w:val="00D05112"/>
    <w:rsid w:val="00D05A4D"/>
    <w:rsid w:val="00D06A1A"/>
    <w:rsid w:val="00D10758"/>
    <w:rsid w:val="00D11F6A"/>
    <w:rsid w:val="00D12256"/>
    <w:rsid w:val="00D2122F"/>
    <w:rsid w:val="00D22435"/>
    <w:rsid w:val="00D232C2"/>
    <w:rsid w:val="00D32488"/>
    <w:rsid w:val="00D42FC8"/>
    <w:rsid w:val="00D578F5"/>
    <w:rsid w:val="00D64631"/>
    <w:rsid w:val="00D72150"/>
    <w:rsid w:val="00D73521"/>
    <w:rsid w:val="00D754AB"/>
    <w:rsid w:val="00D824AE"/>
    <w:rsid w:val="00D87DE2"/>
    <w:rsid w:val="00DA3926"/>
    <w:rsid w:val="00DA3968"/>
    <w:rsid w:val="00DA656C"/>
    <w:rsid w:val="00DB1DDC"/>
    <w:rsid w:val="00DB7AE4"/>
    <w:rsid w:val="00DC48ED"/>
    <w:rsid w:val="00DC7C3E"/>
    <w:rsid w:val="00DE02D3"/>
    <w:rsid w:val="00DE53C7"/>
    <w:rsid w:val="00DE68E0"/>
    <w:rsid w:val="00DF21DD"/>
    <w:rsid w:val="00DF5350"/>
    <w:rsid w:val="00DF5DBB"/>
    <w:rsid w:val="00E04208"/>
    <w:rsid w:val="00E049D5"/>
    <w:rsid w:val="00E061F0"/>
    <w:rsid w:val="00E06465"/>
    <w:rsid w:val="00E109F8"/>
    <w:rsid w:val="00E14547"/>
    <w:rsid w:val="00E206B0"/>
    <w:rsid w:val="00E22A90"/>
    <w:rsid w:val="00E22ED0"/>
    <w:rsid w:val="00E41E2B"/>
    <w:rsid w:val="00E708C8"/>
    <w:rsid w:val="00E9394F"/>
    <w:rsid w:val="00E96512"/>
    <w:rsid w:val="00EB12E7"/>
    <w:rsid w:val="00EC0B84"/>
    <w:rsid w:val="00ED29B1"/>
    <w:rsid w:val="00EE32C9"/>
    <w:rsid w:val="00EF50FA"/>
    <w:rsid w:val="00F04E91"/>
    <w:rsid w:val="00F14000"/>
    <w:rsid w:val="00F14FA2"/>
    <w:rsid w:val="00F2036A"/>
    <w:rsid w:val="00F2448F"/>
    <w:rsid w:val="00F24D37"/>
    <w:rsid w:val="00F26A4B"/>
    <w:rsid w:val="00F26E25"/>
    <w:rsid w:val="00F369C6"/>
    <w:rsid w:val="00F42C8D"/>
    <w:rsid w:val="00F42CF7"/>
    <w:rsid w:val="00F63199"/>
    <w:rsid w:val="00F71868"/>
    <w:rsid w:val="00F72302"/>
    <w:rsid w:val="00F80C46"/>
    <w:rsid w:val="00F8182A"/>
    <w:rsid w:val="00F84878"/>
    <w:rsid w:val="00F86F2E"/>
    <w:rsid w:val="00F86FD6"/>
    <w:rsid w:val="00F91852"/>
    <w:rsid w:val="00F940A4"/>
    <w:rsid w:val="00F9632B"/>
    <w:rsid w:val="00F969C9"/>
    <w:rsid w:val="00FB1F4A"/>
    <w:rsid w:val="00FB2404"/>
    <w:rsid w:val="00FB3004"/>
    <w:rsid w:val="00FC1312"/>
    <w:rsid w:val="00FC693F"/>
    <w:rsid w:val="00FC7505"/>
    <w:rsid w:val="00FD6CF1"/>
    <w:rsid w:val="00FF37F4"/>
    <w:rsid w:val="12F11ED4"/>
    <w:rsid w:val="274B1C32"/>
    <w:rsid w:val="280C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00" w:lineRule="exact"/>
    </w:pPr>
    <w:rPr>
      <w:rFonts w:ascii="仿宋_GB2312" w:hAnsi="仿宋_GB2312" w:eastAsia="仿宋_GB2312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Balloon Text"/>
    <w:basedOn w:val="1"/>
    <w:link w:val="16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25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7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8">
    <w:name w:val="页眉 字符"/>
    <w:basedOn w:val="134"/>
    <w:link w:val="26"/>
    <w:qFormat/>
    <w:uiPriority w:val="99"/>
  </w:style>
  <w:style w:type="character" w:customStyle="1" w:styleId="139">
    <w:name w:val="页脚 字符"/>
    <w:basedOn w:val="134"/>
    <w:link w:val="25"/>
    <w:qFormat/>
    <w:uiPriority w:val="99"/>
  </w:style>
  <w:style w:type="paragraph" w:styleId="140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标题 1 字符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标题 2 字符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标题 3 字符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标题 字符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副标题 字符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正文文本 字符"/>
    <w:basedOn w:val="134"/>
    <w:link w:val="19"/>
    <w:qFormat/>
    <w:uiPriority w:val="99"/>
  </w:style>
  <w:style w:type="character" w:customStyle="1" w:styleId="148">
    <w:name w:val="正文文本 2 字符"/>
    <w:basedOn w:val="134"/>
    <w:link w:val="29"/>
    <w:qFormat/>
    <w:uiPriority w:val="99"/>
  </w:style>
  <w:style w:type="character" w:customStyle="1" w:styleId="149">
    <w:name w:val="正文文本 3 字符"/>
    <w:basedOn w:val="134"/>
    <w:link w:val="17"/>
    <w:qFormat/>
    <w:uiPriority w:val="99"/>
    <w:rPr>
      <w:sz w:val="16"/>
      <w:szCs w:val="16"/>
    </w:rPr>
  </w:style>
  <w:style w:type="character" w:customStyle="1" w:styleId="150">
    <w:name w:val="宏文本 字符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引用 字符"/>
    <w:basedOn w:val="134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标题 4 字符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标题 5 字符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标题 6 字符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标题 7 字符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标题 8 字符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标题 9 字符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明显引用 字符"/>
    <w:basedOn w:val="134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强调1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明显强调1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不明显参考1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明显参考1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书籍标题1"/>
    <w:basedOn w:val="134"/>
    <w:qFormat/>
    <w:uiPriority w:val="33"/>
    <w:rPr>
      <w:b/>
      <w:bCs/>
      <w:smallCaps/>
      <w:spacing w:val="5"/>
    </w:rPr>
  </w:style>
  <w:style w:type="paragraph" w:customStyle="1" w:styleId="166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67">
    <w:name w:val="未处理的提及1"/>
    <w:basedOn w:val="13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6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sz w:val="24"/>
      <w:szCs w:val="24"/>
      <w:lang w:val="en-US" w:eastAsia="zh-CN" w:bidi="ar-SA"/>
    </w:rPr>
  </w:style>
  <w:style w:type="character" w:customStyle="1" w:styleId="169">
    <w:name w:val="批注框文本 字符"/>
    <w:basedOn w:val="134"/>
    <w:link w:val="24"/>
    <w:semiHidden/>
    <w:qFormat/>
    <w:uiPriority w:val="99"/>
    <w:rPr>
      <w:rFonts w:ascii="仿宋_GB2312" w:hAnsi="仿宋_GB2312" w:eastAsia="仿宋_GB2312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9F2AD0-D192-4FF4-A924-F0D77D9163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528</Words>
  <Characters>545</Characters>
  <Lines>18</Lines>
  <Paragraphs>5</Paragraphs>
  <TotalTime>897</TotalTime>
  <ScaleCrop>false</ScaleCrop>
  <LinksUpToDate>false</LinksUpToDate>
  <CharactersWithSpaces>545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河海大学人力资源处</dc:creator>
  <dc:description>generated by python-docx</dc:description>
  <cp:lastModifiedBy>王骁</cp:lastModifiedBy>
  <dcterms:modified xsi:type="dcterms:W3CDTF">2026-10-26T00:42:01Z</dcterms:modified>
  <dc:title>河海大学2026年度心理健康教育中心教师公开招聘公告</dc:title>
  <cp:revision>516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eyJoZGlkIjoiOTk1MjBjNTkzM2U3OTgzMzBkOTlmNjJmZjc0MTg5YWIiLCJ1c2VySWQiOiI2MTc0MzY1NzAifQ==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B28C24B9040143038DF41B2071277081_13</vt:lpwstr>
  </property>
</Properties>
</file>